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119" w:rsidRPr="00554A11" w:rsidRDefault="00063119" w:rsidP="00554A11">
      <w:pPr>
        <w:spacing w:after="240" w:line="480" w:lineRule="auto"/>
        <w:jc w:val="both"/>
      </w:pPr>
      <w:r w:rsidRPr="00554A11">
        <w:t>Name</w:t>
      </w:r>
      <w:bookmarkStart w:id="0" w:name="_GoBack"/>
      <w:bookmarkEnd w:id="0"/>
    </w:p>
    <w:p w:rsidR="00063119" w:rsidRPr="00554A11" w:rsidRDefault="00063119" w:rsidP="00554A11">
      <w:pPr>
        <w:spacing w:after="240" w:line="480" w:lineRule="auto"/>
        <w:jc w:val="both"/>
      </w:pPr>
      <w:r w:rsidRPr="00554A11">
        <w:t>Institution</w:t>
      </w:r>
    </w:p>
    <w:p w:rsidR="00063119" w:rsidRPr="00554A11" w:rsidRDefault="00063119" w:rsidP="00554A11">
      <w:pPr>
        <w:spacing w:after="240" w:line="480" w:lineRule="auto"/>
        <w:jc w:val="both"/>
      </w:pPr>
      <w:r w:rsidRPr="00554A11">
        <w:t>Course</w:t>
      </w:r>
    </w:p>
    <w:p w:rsidR="00063119" w:rsidRPr="00554A11" w:rsidRDefault="00063119" w:rsidP="00554A11">
      <w:pPr>
        <w:spacing w:after="240" w:line="480" w:lineRule="auto"/>
        <w:jc w:val="both"/>
      </w:pPr>
      <w:r w:rsidRPr="00554A11">
        <w:t>Professor</w:t>
      </w:r>
    </w:p>
    <w:p w:rsidR="00063119" w:rsidRPr="00554A11" w:rsidRDefault="00063119" w:rsidP="00554A11">
      <w:pPr>
        <w:spacing w:after="240" w:line="480" w:lineRule="auto"/>
        <w:jc w:val="both"/>
      </w:pPr>
      <w:r w:rsidRPr="00554A11">
        <w:t>Date</w:t>
      </w:r>
    </w:p>
    <w:p w:rsidR="00554A11" w:rsidRDefault="00554A11" w:rsidP="00554A11">
      <w:pPr>
        <w:spacing w:after="240" w:line="480" w:lineRule="auto"/>
        <w:ind w:firstLine="720"/>
        <w:jc w:val="center"/>
      </w:pPr>
      <w:r>
        <w:t>Fox Versus Hedgehog Social Life</w:t>
      </w:r>
    </w:p>
    <w:p w:rsidR="00FE2D13" w:rsidRPr="00554A11" w:rsidRDefault="00554A11" w:rsidP="00554A11">
      <w:pPr>
        <w:spacing w:after="240" w:line="480" w:lineRule="auto"/>
        <w:ind w:firstLine="720"/>
        <w:jc w:val="both"/>
      </w:pPr>
      <w:r w:rsidRPr="00554A11">
        <w:t>The Fox and Hedgehog is a technique used to compare and contrast tendencies of people or issues that were created by a Greek poet b</w:t>
      </w:r>
      <w:r w:rsidR="00063119" w:rsidRPr="00554A11">
        <w:t>y the Archilochus (bigthink.com</w:t>
      </w:r>
      <w:r w:rsidRPr="00554A11">
        <w:t>). Isaiah Berlin started the application of the Archilochus' parable in different disciplines</w:t>
      </w:r>
      <w:r w:rsidR="00063119" w:rsidRPr="00554A11">
        <w:t>. The</w:t>
      </w:r>
      <w:r w:rsidRPr="00554A11">
        <w:t xml:space="preserve"> philosopher made use of the fox and hedgehog parable to analyze the literary works of Leo Tolstoy, a Russian novelist (bigthink.com). To break down Tolstoy's materials, Isaiah Berlin quoted Archilochus' famous line, "The fox knows many things, but the hedgehog knows one big thing." Berlin went ahead to expound the quote. As suggested by the parable, the people of the world fall under two groups with a great chasm between them. On one hand, some people associate things happening in their environment to diverse and contradicting principles. On the other hand, there are those people who associate everything that happens around them to one primary, collective organizing rule. In terms of social life, I tend to believe that I fall on the fox's side as I am a fanatic of social media friendship. </w:t>
      </w:r>
    </w:p>
    <w:p w:rsidR="00FE2D13" w:rsidRPr="00554A11" w:rsidRDefault="00554A11" w:rsidP="00554A11">
      <w:pPr>
        <w:spacing w:before="240" w:after="240" w:line="480" w:lineRule="auto"/>
        <w:ind w:firstLine="720"/>
        <w:jc w:val="both"/>
      </w:pPr>
      <w:r w:rsidRPr="00554A11">
        <w:t xml:space="preserve">My choice for a fox kind of social life sets me apart from my friends who prefer the hedgehog kind of social life (bigthink.com). As a person, I like interacting with a massive group of people at one given moment, just for fun. It excites me to learn small bits of information from different people from different parts of the world. Knowing what is happening in different parts of the world, even in those places, I never have visits satisfies my thirsty for news and information. All that matters are the bits of information and news I get from my many friends. Knowing them in person has never been an issue for me. My nature makes it difficult to have </w:t>
      </w:r>
      <w:r w:rsidRPr="00554A11">
        <w:lastRenderedPageBreak/>
        <w:t xml:space="preserve">friends who like knowing a lot about me. I tend to feel that a friend digging much information about my personal life as an intrusion into my privacy. I love it when all the conversations end on social media platforms. </w:t>
      </w:r>
    </w:p>
    <w:p w:rsidR="00FE2D13" w:rsidRPr="00554A11" w:rsidRDefault="00554A11" w:rsidP="00554A11">
      <w:pPr>
        <w:spacing w:before="240" w:after="240" w:line="480" w:lineRule="auto"/>
        <w:ind w:firstLine="720"/>
        <w:jc w:val="both"/>
      </w:pPr>
      <w:r w:rsidRPr="00554A11">
        <w:t xml:space="preserve">Contrary to hedgehog friendship, where feelings and emotions are attached, I tend to prefer shallow friendship. Social media has come in handy to satiate my needs as I can meet different kinds of friends on available platforms such as Facebook, Twitter, and Instagram (bigthink.com). I find it enjoyable to interact with the pool of friends as I draw different experiences from them without necessarily getting attached to them. Getting used to them is not essential to me, as what matters is the excellent experience I get after sharing different stories and pieces of information that are not personal. If I interact with particular social media friends on a specific day and the next day I don't find them on these platforms, I don't get feelings of regret as social media friendship unlike personal friendship is temporary. </w:t>
      </w:r>
    </w:p>
    <w:p w:rsidR="00FE2D13" w:rsidRPr="00554A11" w:rsidRDefault="00554A11" w:rsidP="00554A11">
      <w:pPr>
        <w:spacing w:before="240" w:after="240" w:line="480" w:lineRule="auto"/>
        <w:ind w:firstLine="720"/>
        <w:jc w:val="both"/>
      </w:pPr>
      <w:r w:rsidRPr="00554A11">
        <w:t xml:space="preserve">I prefer Facebook friendship to the personal kind of friendship as it is easy and safe. Getting friends on Facebook is easy as it only requires hitting the "friend request" button, and when the Facebook users confirm requests, it means I have made friends on the touch of the button. I consider Facebook friendship safe as there are no feelings attached when you disagree (bigthink.com). Personal attachment, which falls on the hedgehog side, is comparative hard to make and unsafe as it involves studying the other persona's nature, and when you disagree, parting ways leads to emotional torture (bigthink.com). </w:t>
      </w:r>
    </w:p>
    <w:p w:rsidR="00FE2D13" w:rsidRPr="00554A11" w:rsidRDefault="00554A11" w:rsidP="00554A11">
      <w:pPr>
        <w:spacing w:before="240" w:after="240" w:line="480" w:lineRule="auto"/>
        <w:ind w:firstLine="720"/>
        <w:jc w:val="both"/>
      </w:pPr>
      <w:r w:rsidRPr="00554A11">
        <w:t xml:space="preserve">In conclusion, therefore, in terms of social life, I tend to believe that I fall on the fox's side as I am a fanatic of social media friendship. Social media life gives the chance to interact with hundreds of friends at ago on Facebook, Twitter, and other social media platforms. Social media friendship is effortless to forge and does not involve a lot of risks. Unlike personal friendship, social media friendship does not involve studying one's character. Social media friendship is saver than personal friendship as its end does not involve emotions. </w:t>
      </w:r>
    </w:p>
    <w:p w:rsidR="00063119" w:rsidRPr="00554A11" w:rsidRDefault="00063119" w:rsidP="00554A11">
      <w:pPr>
        <w:spacing w:before="240" w:after="240" w:line="480" w:lineRule="auto"/>
        <w:jc w:val="both"/>
      </w:pPr>
      <w:r w:rsidRPr="00554A11">
        <w:br w:type="page"/>
      </w:r>
    </w:p>
    <w:p w:rsidR="00FE2D13" w:rsidRPr="00554A11" w:rsidRDefault="00063119" w:rsidP="00554A11">
      <w:pPr>
        <w:spacing w:before="240" w:after="240" w:line="480" w:lineRule="auto"/>
        <w:jc w:val="center"/>
      </w:pPr>
      <w:r w:rsidRPr="00554A11">
        <w:lastRenderedPageBreak/>
        <w:t>Work Cited</w:t>
      </w:r>
    </w:p>
    <w:p w:rsidR="00FE2D13" w:rsidRPr="00554A11" w:rsidRDefault="00063119" w:rsidP="00554A11">
      <w:pPr>
        <w:spacing w:before="240" w:after="240" w:line="480" w:lineRule="auto"/>
        <w:ind w:left="720" w:hanging="720"/>
        <w:jc w:val="both"/>
      </w:pPr>
      <w:r w:rsidRPr="00554A11">
        <w:t xml:space="preserve">Haag, Pamela. </w:t>
      </w:r>
      <w:proofErr w:type="gramStart"/>
      <w:r w:rsidR="00554A11" w:rsidRPr="00554A11">
        <w:rPr>
          <w:i/>
        </w:rPr>
        <w:t>Your</w:t>
      </w:r>
      <w:proofErr w:type="gramEnd"/>
      <w:r w:rsidR="00554A11" w:rsidRPr="00554A11">
        <w:rPr>
          <w:i/>
        </w:rPr>
        <w:t xml:space="preserve"> Social Life; Are you a Fox or a Hedgehog?</w:t>
      </w:r>
      <w:r w:rsidR="00554A11" w:rsidRPr="00554A11">
        <w:t xml:space="preserve"> 07 April 2013. Retrieved from: </w:t>
      </w:r>
      <w:hyperlink r:id="rId7" w:history="1">
        <w:r w:rsidRPr="00554A11">
          <w:rPr>
            <w:rStyle w:val="Hyperlink"/>
          </w:rPr>
          <w:t>https://bigthink.com/harpys-review/your-social-life-are-you-a-fox-or-a-hedgehog</w:t>
        </w:r>
      </w:hyperlink>
      <w:r w:rsidRPr="00554A11">
        <w:t xml:space="preserve"> </w:t>
      </w:r>
      <w:r w:rsidR="00554A11" w:rsidRPr="00554A11">
        <w:t xml:space="preserve"> </w:t>
      </w:r>
    </w:p>
    <w:p w:rsidR="00FE2D13" w:rsidRPr="00554A11" w:rsidRDefault="00FE2D13" w:rsidP="00554A11">
      <w:pPr>
        <w:spacing w:before="240" w:after="240" w:line="480" w:lineRule="auto"/>
        <w:ind w:left="720" w:hanging="720"/>
        <w:jc w:val="both"/>
      </w:pPr>
    </w:p>
    <w:sectPr w:rsidR="00FE2D13" w:rsidRPr="00554A11" w:rsidSect="00554A11">
      <w:headerReference w:type="default" r:id="rId8"/>
      <w:pgSz w:w="12240" w:h="15840"/>
      <w:pgMar w:top="720" w:right="720" w:bottom="720" w:left="72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7E7" w:rsidRDefault="00F417E7" w:rsidP="00882BA9">
      <w:r>
        <w:separator/>
      </w:r>
    </w:p>
  </w:endnote>
  <w:endnote w:type="continuationSeparator" w:id="0">
    <w:p w:rsidR="00F417E7" w:rsidRDefault="00F417E7" w:rsidP="0088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7E7" w:rsidRDefault="00F417E7" w:rsidP="00882BA9">
      <w:r>
        <w:separator/>
      </w:r>
    </w:p>
  </w:footnote>
  <w:footnote w:type="continuationSeparator" w:id="0">
    <w:p w:rsidR="00F417E7" w:rsidRDefault="00F417E7" w:rsidP="00882B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4402049"/>
      <w:docPartObj>
        <w:docPartGallery w:val="Page Numbers (Top of Page)"/>
        <w:docPartUnique/>
      </w:docPartObj>
    </w:sdtPr>
    <w:sdtEndPr>
      <w:rPr>
        <w:noProof/>
      </w:rPr>
    </w:sdtEndPr>
    <w:sdtContent>
      <w:p w:rsidR="00882BA9" w:rsidRPr="00882BA9" w:rsidRDefault="00882BA9" w:rsidP="00882BA9">
        <w:pPr>
          <w:pStyle w:val="Header"/>
          <w:spacing w:line="480" w:lineRule="auto"/>
          <w:jc w:val="right"/>
        </w:pPr>
        <w:r w:rsidRPr="00882BA9">
          <w:t xml:space="preserve">Surname </w:t>
        </w:r>
        <w:r w:rsidRPr="00882BA9">
          <w:fldChar w:fldCharType="begin"/>
        </w:r>
        <w:r w:rsidRPr="00882BA9">
          <w:instrText xml:space="preserve"> PAGE   \* MERGEFORMAT </w:instrText>
        </w:r>
        <w:r w:rsidRPr="00882BA9">
          <w:fldChar w:fldCharType="separate"/>
        </w:r>
        <w:r>
          <w:rPr>
            <w:noProof/>
          </w:rPr>
          <w:t>3</w:t>
        </w:r>
        <w:r w:rsidRPr="00882BA9">
          <w:rPr>
            <w:noProof/>
          </w:rPr>
          <w:fldChar w:fldCharType="end"/>
        </w:r>
      </w:p>
    </w:sdtContent>
  </w:sdt>
  <w:p w:rsidR="00882BA9" w:rsidRDefault="00882BA9" w:rsidP="00882BA9">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E2D13"/>
    <w:rsid w:val="00063119"/>
    <w:rsid w:val="00554A11"/>
    <w:rsid w:val="00882BA9"/>
    <w:rsid w:val="00F417E7"/>
    <w:rsid w:val="00FE2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3119"/>
    <w:rPr>
      <w:color w:val="0000FF" w:themeColor="hyperlink"/>
      <w:u w:val="single"/>
    </w:rPr>
  </w:style>
  <w:style w:type="paragraph" w:styleId="Header">
    <w:name w:val="header"/>
    <w:basedOn w:val="Normal"/>
    <w:link w:val="HeaderChar"/>
    <w:uiPriority w:val="99"/>
    <w:unhideWhenUsed/>
    <w:rsid w:val="00882BA9"/>
    <w:pPr>
      <w:tabs>
        <w:tab w:val="center" w:pos="4680"/>
        <w:tab w:val="right" w:pos="9360"/>
      </w:tabs>
    </w:pPr>
  </w:style>
  <w:style w:type="character" w:customStyle="1" w:styleId="HeaderChar">
    <w:name w:val="Header Char"/>
    <w:basedOn w:val="DefaultParagraphFont"/>
    <w:link w:val="Header"/>
    <w:uiPriority w:val="99"/>
    <w:rsid w:val="00882BA9"/>
    <w:rPr>
      <w:sz w:val="24"/>
      <w:szCs w:val="24"/>
    </w:rPr>
  </w:style>
  <w:style w:type="paragraph" w:styleId="Footer">
    <w:name w:val="footer"/>
    <w:basedOn w:val="Normal"/>
    <w:link w:val="FooterChar"/>
    <w:uiPriority w:val="99"/>
    <w:unhideWhenUsed/>
    <w:rsid w:val="00882BA9"/>
    <w:pPr>
      <w:tabs>
        <w:tab w:val="center" w:pos="4680"/>
        <w:tab w:val="right" w:pos="9360"/>
      </w:tabs>
    </w:pPr>
  </w:style>
  <w:style w:type="character" w:customStyle="1" w:styleId="FooterChar">
    <w:name w:val="Footer Char"/>
    <w:basedOn w:val="DefaultParagraphFont"/>
    <w:link w:val="Footer"/>
    <w:uiPriority w:val="99"/>
    <w:rsid w:val="00882BA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gthink.com/harpys-review/your-social-life-are-you-a-fox-or-a-hedgeho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2020-04-30T11:05:00Z</dcterms:created>
  <dcterms:modified xsi:type="dcterms:W3CDTF">2020-04-30T11:18:00Z</dcterms:modified>
</cp:coreProperties>
</file>